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F34" w:rsidRPr="00C250E0" w:rsidRDefault="00882EBE" w:rsidP="00C250E0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-474980</wp:posOffset>
                </wp:positionH>
                <wp:positionV relativeFrom="paragraph">
                  <wp:posOffset>-979805</wp:posOffset>
                </wp:positionV>
                <wp:extent cx="895350" cy="55245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2EBE" w:rsidRPr="00882EBE" w:rsidRDefault="00882EBE">
                            <w:pPr>
                              <w:rPr>
                                <w:rFonts w:ascii="黑体" w:eastAsia="黑体" w:hAnsi="黑体"/>
                                <w:sz w:val="32"/>
                                <w:szCs w:val="32"/>
                              </w:rPr>
                            </w:pPr>
                            <w:r w:rsidRPr="00882EBE">
                              <w:rPr>
                                <w:rFonts w:ascii="黑体" w:eastAsia="黑体" w:hAnsi="黑体" w:hint="eastAsia"/>
                                <w:sz w:val="32"/>
                                <w:szCs w:val="32"/>
                              </w:rPr>
                              <w:t>附件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-37.4pt;margin-top:-77.15pt;width:70.5pt;height:4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" fillcolor="white [3201]" stroked="f" strokeweight=".5pt">
                <v:textbox>
                  <w:txbxContent>
                    <w:p w:rsidR="00882EBE" w:rsidRPr="00882EBE" w:rsidRDefault="00882EBE">
                      <w:pPr>
                        <w:rPr>
                          <w:rFonts w:ascii="黑体" w:eastAsia="黑体" w:hAnsi="黑体" w:hint="eastAsia"/>
                          <w:sz w:val="32"/>
                          <w:szCs w:val="32"/>
                        </w:rPr>
                      </w:pPr>
                      <w:r w:rsidRPr="00882EBE">
                        <w:rPr>
                          <w:rFonts w:ascii="黑体" w:eastAsia="黑体" w:hAnsi="黑体" w:hint="eastAsia"/>
                          <w:sz w:val="32"/>
                          <w:szCs w:val="32"/>
                        </w:rPr>
                        <w:t>附件</w:t>
                      </w:r>
                    </w:p>
                  </w:txbxContent>
                </v:textbox>
              </v:shape>
            </w:pict>
          </mc:Fallback>
        </mc:AlternateContent>
      </w:r>
      <w:r w:rsidR="00C250E0" w:rsidRPr="00C250E0">
        <w:rPr>
          <w:rFonts w:ascii="方正小标宋_GBK" w:eastAsia="方正小标宋_GBK" w:hint="eastAsia"/>
          <w:sz w:val="44"/>
          <w:szCs w:val="44"/>
        </w:rPr>
        <w:t>国家矿山安全监察局山西局所属事业单位</w:t>
      </w:r>
    </w:p>
    <w:p w:rsidR="00C250E0" w:rsidRDefault="00C250E0" w:rsidP="00C250E0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 w:rsidRPr="00C250E0">
        <w:rPr>
          <w:rFonts w:ascii="方正小标宋_GBK" w:eastAsia="方正小标宋_GBK" w:hint="eastAsia"/>
          <w:sz w:val="44"/>
          <w:szCs w:val="44"/>
        </w:rPr>
        <w:t>2025年公开招聘参加面试人员名单</w:t>
      </w:r>
    </w:p>
    <w:p w:rsidR="00C250E0" w:rsidRDefault="00C250E0" w:rsidP="00C250E0">
      <w:pPr>
        <w:spacing w:line="560" w:lineRule="exact"/>
        <w:rPr>
          <w:rFonts w:ascii="方正小标宋_GBK" w:eastAsia="方正小标宋_GBK"/>
          <w:sz w:val="44"/>
          <w:szCs w:val="44"/>
        </w:rPr>
      </w:pPr>
    </w:p>
    <w:tbl>
      <w:tblPr>
        <w:tblStyle w:val="a5"/>
        <w:tblW w:w="8867" w:type="dxa"/>
        <w:tblLayout w:type="fixed"/>
        <w:tblLook w:val="04A0" w:firstRow="1" w:lastRow="0" w:firstColumn="1" w:lastColumn="0" w:noHBand="0" w:noVBand="1"/>
      </w:tblPr>
      <w:tblGrid>
        <w:gridCol w:w="846"/>
        <w:gridCol w:w="2017"/>
        <w:gridCol w:w="1701"/>
        <w:gridCol w:w="1701"/>
        <w:gridCol w:w="2602"/>
      </w:tblGrid>
      <w:tr w:rsidR="00C250E0" w:rsidTr="005B6AA4">
        <w:trPr>
          <w:trHeight w:hRule="exact" w:val="624"/>
        </w:trPr>
        <w:tc>
          <w:tcPr>
            <w:tcW w:w="846" w:type="dxa"/>
            <w:vAlign w:val="center"/>
          </w:tcPr>
          <w:p w:rsidR="00C250E0" w:rsidRPr="00E938AC" w:rsidRDefault="00C250E0" w:rsidP="005B6AA4">
            <w:pPr>
              <w:jc w:val="center"/>
              <w:rPr>
                <w:rFonts w:asciiTheme="minorEastAsia" w:eastAsiaTheme="minorEastAsia" w:hAnsiTheme="minorEastAsia"/>
                <w:sz w:val="28"/>
                <w:szCs w:val="44"/>
              </w:rPr>
            </w:pPr>
            <w:bookmarkStart w:id="0" w:name="_Hlk200114054"/>
            <w:r w:rsidRPr="00E938AC">
              <w:rPr>
                <w:rFonts w:asciiTheme="minorEastAsia" w:eastAsiaTheme="minorEastAsia" w:hAnsiTheme="minorEastAsia" w:hint="eastAsia"/>
                <w:sz w:val="28"/>
                <w:szCs w:val="44"/>
              </w:rPr>
              <w:t>序号</w:t>
            </w:r>
          </w:p>
        </w:tc>
        <w:tc>
          <w:tcPr>
            <w:tcW w:w="2017" w:type="dxa"/>
            <w:vAlign w:val="center"/>
          </w:tcPr>
          <w:p w:rsidR="00C250E0" w:rsidRPr="00E938AC" w:rsidRDefault="00C250E0" w:rsidP="005B6AA4">
            <w:pPr>
              <w:jc w:val="center"/>
              <w:rPr>
                <w:rFonts w:asciiTheme="minorEastAsia" w:eastAsiaTheme="minorEastAsia" w:hAnsiTheme="minorEastAsia"/>
                <w:sz w:val="28"/>
                <w:szCs w:val="44"/>
              </w:rPr>
            </w:pPr>
            <w:r w:rsidRPr="00E938AC">
              <w:rPr>
                <w:rFonts w:asciiTheme="minorEastAsia" w:eastAsiaTheme="minorEastAsia" w:hAnsiTheme="minorEastAsia" w:hint="eastAsia"/>
                <w:sz w:val="28"/>
                <w:szCs w:val="44"/>
              </w:rPr>
              <w:t>招聘单位</w:t>
            </w:r>
          </w:p>
        </w:tc>
        <w:tc>
          <w:tcPr>
            <w:tcW w:w="1701" w:type="dxa"/>
            <w:vAlign w:val="center"/>
          </w:tcPr>
          <w:p w:rsidR="00C250E0" w:rsidRPr="00E938AC" w:rsidRDefault="00C250E0" w:rsidP="005B6AA4">
            <w:pPr>
              <w:jc w:val="center"/>
              <w:rPr>
                <w:rFonts w:asciiTheme="minorEastAsia" w:eastAsiaTheme="minorEastAsia" w:hAnsiTheme="minorEastAsia"/>
                <w:sz w:val="28"/>
                <w:szCs w:val="44"/>
              </w:rPr>
            </w:pPr>
            <w:r w:rsidRPr="00E938AC">
              <w:rPr>
                <w:rFonts w:asciiTheme="minorEastAsia" w:eastAsiaTheme="minorEastAsia" w:hAnsiTheme="minorEastAsia" w:hint="eastAsia"/>
                <w:sz w:val="28"/>
                <w:szCs w:val="44"/>
              </w:rPr>
              <w:t>招聘岗位</w:t>
            </w:r>
          </w:p>
        </w:tc>
        <w:tc>
          <w:tcPr>
            <w:tcW w:w="1701" w:type="dxa"/>
            <w:vAlign w:val="center"/>
          </w:tcPr>
          <w:p w:rsidR="00C250E0" w:rsidRPr="00E938AC" w:rsidRDefault="00C250E0" w:rsidP="005B6AA4">
            <w:pPr>
              <w:jc w:val="center"/>
              <w:rPr>
                <w:rFonts w:asciiTheme="minorEastAsia" w:eastAsiaTheme="minorEastAsia" w:hAnsiTheme="minorEastAsia"/>
                <w:sz w:val="28"/>
                <w:szCs w:val="44"/>
              </w:rPr>
            </w:pPr>
            <w:r w:rsidRPr="00E938AC">
              <w:rPr>
                <w:rFonts w:asciiTheme="minorEastAsia" w:eastAsiaTheme="minorEastAsia" w:hAnsiTheme="minorEastAsia" w:hint="eastAsia"/>
                <w:sz w:val="28"/>
                <w:szCs w:val="44"/>
              </w:rPr>
              <w:t>姓名</w:t>
            </w:r>
          </w:p>
        </w:tc>
        <w:tc>
          <w:tcPr>
            <w:tcW w:w="2602" w:type="dxa"/>
            <w:vAlign w:val="center"/>
          </w:tcPr>
          <w:p w:rsidR="00C250E0" w:rsidRPr="00E938AC" w:rsidRDefault="00C250E0" w:rsidP="005B6AA4">
            <w:pPr>
              <w:jc w:val="center"/>
              <w:rPr>
                <w:rFonts w:asciiTheme="minorEastAsia" w:eastAsiaTheme="minorEastAsia" w:hAnsiTheme="minorEastAsia"/>
                <w:sz w:val="28"/>
                <w:szCs w:val="44"/>
              </w:rPr>
            </w:pPr>
            <w:r w:rsidRPr="00E938AC">
              <w:rPr>
                <w:rFonts w:asciiTheme="minorEastAsia" w:eastAsiaTheme="minorEastAsia" w:hAnsiTheme="minorEastAsia" w:hint="eastAsia"/>
                <w:sz w:val="28"/>
                <w:szCs w:val="44"/>
              </w:rPr>
              <w:t>笔试准考证号</w:t>
            </w:r>
          </w:p>
        </w:tc>
      </w:tr>
      <w:bookmarkEnd w:id="0"/>
      <w:tr w:rsidR="00C250E0" w:rsidTr="005B6AA4">
        <w:trPr>
          <w:trHeight w:hRule="exact" w:val="680"/>
        </w:trPr>
        <w:tc>
          <w:tcPr>
            <w:tcW w:w="846" w:type="dxa"/>
            <w:vAlign w:val="center"/>
          </w:tcPr>
          <w:p w:rsidR="00C250E0" w:rsidRPr="00E938AC" w:rsidRDefault="005B6AA4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2017" w:type="dxa"/>
            <w:vAlign w:val="center"/>
          </w:tcPr>
          <w:p w:rsidR="00C250E0" w:rsidRPr="00E938AC" w:rsidRDefault="005B6AA4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bookmarkStart w:id="1" w:name="OLE_LINK1"/>
            <w:bookmarkStart w:id="2" w:name="OLE_LINK2"/>
            <w:r w:rsidRPr="00E938AC">
              <w:rPr>
                <w:rFonts w:ascii="仿宋" w:eastAsia="仿宋" w:hAnsi="仿宋" w:hint="eastAsia"/>
                <w:sz w:val="28"/>
                <w:szCs w:val="28"/>
              </w:rPr>
              <w:t>统计中心</w:t>
            </w:r>
            <w:bookmarkEnd w:id="1"/>
            <w:bookmarkEnd w:id="2"/>
          </w:p>
        </w:tc>
        <w:tc>
          <w:tcPr>
            <w:tcW w:w="1701" w:type="dxa"/>
            <w:vAlign w:val="center"/>
          </w:tcPr>
          <w:p w:rsidR="00C250E0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专技1</w:t>
            </w:r>
          </w:p>
        </w:tc>
        <w:tc>
          <w:tcPr>
            <w:tcW w:w="1701" w:type="dxa"/>
            <w:vAlign w:val="center"/>
          </w:tcPr>
          <w:p w:rsidR="00C250E0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田鹏程</w:t>
            </w:r>
          </w:p>
        </w:tc>
        <w:tc>
          <w:tcPr>
            <w:tcW w:w="2602" w:type="dxa"/>
            <w:vAlign w:val="center"/>
          </w:tcPr>
          <w:p w:rsidR="00C250E0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/>
                <w:sz w:val="28"/>
                <w:szCs w:val="28"/>
              </w:rPr>
              <w:t>3114603400226</w:t>
            </w:r>
          </w:p>
        </w:tc>
      </w:tr>
      <w:tr w:rsidR="00C250E0" w:rsidTr="005B6AA4">
        <w:trPr>
          <w:trHeight w:hRule="exact" w:val="680"/>
        </w:trPr>
        <w:tc>
          <w:tcPr>
            <w:tcW w:w="846" w:type="dxa"/>
            <w:vAlign w:val="center"/>
          </w:tcPr>
          <w:p w:rsidR="00C250E0" w:rsidRPr="00E938AC" w:rsidRDefault="005B6AA4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2</w:t>
            </w:r>
          </w:p>
        </w:tc>
        <w:tc>
          <w:tcPr>
            <w:tcW w:w="2017" w:type="dxa"/>
            <w:vAlign w:val="center"/>
          </w:tcPr>
          <w:p w:rsidR="00C250E0" w:rsidRPr="00E938AC" w:rsidRDefault="005B6AA4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统计中心</w:t>
            </w:r>
          </w:p>
        </w:tc>
        <w:tc>
          <w:tcPr>
            <w:tcW w:w="1701" w:type="dxa"/>
            <w:vAlign w:val="center"/>
          </w:tcPr>
          <w:p w:rsidR="00C250E0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专技1</w:t>
            </w:r>
          </w:p>
        </w:tc>
        <w:tc>
          <w:tcPr>
            <w:tcW w:w="1701" w:type="dxa"/>
            <w:vAlign w:val="center"/>
          </w:tcPr>
          <w:p w:rsidR="00C250E0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李涌佐</w:t>
            </w:r>
          </w:p>
        </w:tc>
        <w:tc>
          <w:tcPr>
            <w:tcW w:w="2602" w:type="dxa"/>
            <w:vAlign w:val="center"/>
          </w:tcPr>
          <w:p w:rsidR="00C250E0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/>
                <w:sz w:val="28"/>
                <w:szCs w:val="28"/>
              </w:rPr>
              <w:t>3114603401302</w:t>
            </w:r>
          </w:p>
        </w:tc>
      </w:tr>
      <w:tr w:rsidR="00C250E0" w:rsidTr="005B6AA4">
        <w:trPr>
          <w:trHeight w:hRule="exact" w:val="680"/>
        </w:trPr>
        <w:tc>
          <w:tcPr>
            <w:tcW w:w="846" w:type="dxa"/>
            <w:vAlign w:val="center"/>
          </w:tcPr>
          <w:p w:rsidR="00C250E0" w:rsidRPr="00E938AC" w:rsidRDefault="005B6AA4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/>
                <w:sz w:val="28"/>
                <w:szCs w:val="28"/>
              </w:rPr>
              <w:t>3</w:t>
            </w:r>
          </w:p>
        </w:tc>
        <w:tc>
          <w:tcPr>
            <w:tcW w:w="2017" w:type="dxa"/>
            <w:vAlign w:val="center"/>
          </w:tcPr>
          <w:p w:rsidR="00C250E0" w:rsidRPr="00E938AC" w:rsidRDefault="005B6AA4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统计中心</w:t>
            </w:r>
          </w:p>
        </w:tc>
        <w:tc>
          <w:tcPr>
            <w:tcW w:w="1701" w:type="dxa"/>
            <w:vAlign w:val="center"/>
          </w:tcPr>
          <w:p w:rsidR="00C250E0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专技</w:t>
            </w:r>
            <w:bookmarkStart w:id="3" w:name="_GoBack"/>
            <w:bookmarkEnd w:id="3"/>
            <w:r w:rsidRPr="00E938AC"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:rsidR="00C250E0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牛翔</w:t>
            </w:r>
          </w:p>
        </w:tc>
        <w:tc>
          <w:tcPr>
            <w:tcW w:w="2602" w:type="dxa"/>
            <w:vAlign w:val="center"/>
          </w:tcPr>
          <w:p w:rsidR="00C250E0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/>
                <w:sz w:val="28"/>
                <w:szCs w:val="28"/>
              </w:rPr>
              <w:t>3114603802924</w:t>
            </w:r>
          </w:p>
        </w:tc>
      </w:tr>
      <w:tr w:rsidR="00C250E0" w:rsidTr="005B6AA4">
        <w:trPr>
          <w:trHeight w:hRule="exact" w:val="680"/>
        </w:trPr>
        <w:tc>
          <w:tcPr>
            <w:tcW w:w="846" w:type="dxa"/>
            <w:vAlign w:val="center"/>
          </w:tcPr>
          <w:p w:rsidR="00C250E0" w:rsidRPr="00E938AC" w:rsidRDefault="005B6AA4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4</w:t>
            </w:r>
          </w:p>
        </w:tc>
        <w:tc>
          <w:tcPr>
            <w:tcW w:w="2017" w:type="dxa"/>
            <w:vAlign w:val="center"/>
          </w:tcPr>
          <w:p w:rsidR="00C250E0" w:rsidRPr="00E938AC" w:rsidRDefault="005B6AA4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统计中心</w:t>
            </w:r>
          </w:p>
        </w:tc>
        <w:tc>
          <w:tcPr>
            <w:tcW w:w="1701" w:type="dxa"/>
            <w:vAlign w:val="center"/>
          </w:tcPr>
          <w:p w:rsidR="00C250E0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专技2</w:t>
            </w:r>
          </w:p>
        </w:tc>
        <w:tc>
          <w:tcPr>
            <w:tcW w:w="1701" w:type="dxa"/>
            <w:vAlign w:val="center"/>
          </w:tcPr>
          <w:p w:rsidR="00C250E0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刘国荣</w:t>
            </w:r>
          </w:p>
        </w:tc>
        <w:tc>
          <w:tcPr>
            <w:tcW w:w="2602" w:type="dxa"/>
            <w:vAlign w:val="center"/>
          </w:tcPr>
          <w:p w:rsidR="00C250E0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/>
                <w:sz w:val="28"/>
                <w:szCs w:val="28"/>
              </w:rPr>
              <w:t>3114603401011</w:t>
            </w:r>
          </w:p>
        </w:tc>
      </w:tr>
      <w:tr w:rsidR="00C250E0" w:rsidTr="005B6AA4">
        <w:trPr>
          <w:trHeight w:hRule="exact" w:val="680"/>
        </w:trPr>
        <w:tc>
          <w:tcPr>
            <w:tcW w:w="846" w:type="dxa"/>
            <w:vAlign w:val="center"/>
          </w:tcPr>
          <w:p w:rsidR="00C250E0" w:rsidRPr="00E938AC" w:rsidRDefault="005B6AA4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5</w:t>
            </w:r>
          </w:p>
        </w:tc>
        <w:tc>
          <w:tcPr>
            <w:tcW w:w="2017" w:type="dxa"/>
            <w:vAlign w:val="center"/>
          </w:tcPr>
          <w:p w:rsidR="00C250E0" w:rsidRPr="00E938AC" w:rsidRDefault="005B6AA4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统计中心</w:t>
            </w:r>
          </w:p>
        </w:tc>
        <w:tc>
          <w:tcPr>
            <w:tcW w:w="1701" w:type="dxa"/>
            <w:vAlign w:val="center"/>
          </w:tcPr>
          <w:p w:rsidR="00C250E0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专技2</w:t>
            </w:r>
          </w:p>
        </w:tc>
        <w:tc>
          <w:tcPr>
            <w:tcW w:w="1701" w:type="dxa"/>
            <w:vAlign w:val="center"/>
          </w:tcPr>
          <w:p w:rsidR="00C250E0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杨一凡</w:t>
            </w:r>
          </w:p>
        </w:tc>
        <w:tc>
          <w:tcPr>
            <w:tcW w:w="2602" w:type="dxa"/>
            <w:vAlign w:val="center"/>
          </w:tcPr>
          <w:p w:rsidR="00C250E0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/>
                <w:sz w:val="28"/>
                <w:szCs w:val="28"/>
              </w:rPr>
              <w:t>3114603401628</w:t>
            </w:r>
          </w:p>
        </w:tc>
      </w:tr>
      <w:tr w:rsidR="00C250E0" w:rsidTr="005B6AA4">
        <w:trPr>
          <w:trHeight w:hRule="exact" w:val="680"/>
        </w:trPr>
        <w:tc>
          <w:tcPr>
            <w:tcW w:w="846" w:type="dxa"/>
            <w:vAlign w:val="center"/>
          </w:tcPr>
          <w:p w:rsidR="00C250E0" w:rsidRPr="00E938AC" w:rsidRDefault="005B6AA4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6</w:t>
            </w:r>
          </w:p>
        </w:tc>
        <w:tc>
          <w:tcPr>
            <w:tcW w:w="2017" w:type="dxa"/>
            <w:vAlign w:val="center"/>
          </w:tcPr>
          <w:p w:rsidR="00C250E0" w:rsidRPr="00E938AC" w:rsidRDefault="005B6AA4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统计中心</w:t>
            </w:r>
          </w:p>
        </w:tc>
        <w:tc>
          <w:tcPr>
            <w:tcW w:w="1701" w:type="dxa"/>
            <w:vAlign w:val="center"/>
          </w:tcPr>
          <w:p w:rsidR="00C250E0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bookmarkStart w:id="4" w:name="OLE_LINK3"/>
            <w:bookmarkStart w:id="5" w:name="OLE_LINK4"/>
            <w:r w:rsidRPr="00E938AC">
              <w:rPr>
                <w:rFonts w:ascii="仿宋" w:eastAsia="仿宋" w:hAnsi="仿宋" w:hint="eastAsia"/>
                <w:sz w:val="28"/>
                <w:szCs w:val="28"/>
              </w:rPr>
              <w:t>专技2</w:t>
            </w:r>
            <w:bookmarkEnd w:id="4"/>
            <w:bookmarkEnd w:id="5"/>
          </w:p>
        </w:tc>
        <w:tc>
          <w:tcPr>
            <w:tcW w:w="1701" w:type="dxa"/>
            <w:vAlign w:val="center"/>
          </w:tcPr>
          <w:p w:rsidR="00C250E0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曹旭</w:t>
            </w:r>
          </w:p>
        </w:tc>
        <w:tc>
          <w:tcPr>
            <w:tcW w:w="2602" w:type="dxa"/>
            <w:vAlign w:val="center"/>
          </w:tcPr>
          <w:p w:rsidR="00C250E0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/>
                <w:sz w:val="28"/>
                <w:szCs w:val="28"/>
              </w:rPr>
              <w:t>3114603800208</w:t>
            </w:r>
          </w:p>
        </w:tc>
      </w:tr>
      <w:tr w:rsidR="00C250E0" w:rsidTr="005B6AA4">
        <w:trPr>
          <w:trHeight w:hRule="exact" w:val="680"/>
        </w:trPr>
        <w:tc>
          <w:tcPr>
            <w:tcW w:w="846" w:type="dxa"/>
            <w:vAlign w:val="center"/>
          </w:tcPr>
          <w:p w:rsidR="00C250E0" w:rsidRPr="00E938AC" w:rsidRDefault="005B6AA4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7</w:t>
            </w:r>
          </w:p>
        </w:tc>
        <w:tc>
          <w:tcPr>
            <w:tcW w:w="2017" w:type="dxa"/>
            <w:vAlign w:val="center"/>
          </w:tcPr>
          <w:p w:rsidR="00C250E0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救援指挥中心</w:t>
            </w:r>
          </w:p>
        </w:tc>
        <w:tc>
          <w:tcPr>
            <w:tcW w:w="1701" w:type="dxa"/>
            <w:vAlign w:val="center"/>
          </w:tcPr>
          <w:p w:rsidR="00C250E0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专技1</w:t>
            </w:r>
          </w:p>
        </w:tc>
        <w:tc>
          <w:tcPr>
            <w:tcW w:w="1701" w:type="dxa"/>
            <w:vAlign w:val="center"/>
          </w:tcPr>
          <w:p w:rsidR="00C250E0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李辉</w:t>
            </w:r>
          </w:p>
        </w:tc>
        <w:tc>
          <w:tcPr>
            <w:tcW w:w="2602" w:type="dxa"/>
            <w:vAlign w:val="center"/>
          </w:tcPr>
          <w:p w:rsidR="00C250E0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/>
                <w:sz w:val="28"/>
                <w:szCs w:val="28"/>
              </w:rPr>
              <w:t>3114603400230</w:t>
            </w:r>
          </w:p>
        </w:tc>
      </w:tr>
      <w:tr w:rsidR="00C931AD" w:rsidTr="005B6AA4">
        <w:trPr>
          <w:trHeight w:hRule="exact" w:val="680"/>
        </w:trPr>
        <w:tc>
          <w:tcPr>
            <w:tcW w:w="846" w:type="dxa"/>
            <w:vAlign w:val="center"/>
          </w:tcPr>
          <w:p w:rsidR="00C931AD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8</w:t>
            </w:r>
          </w:p>
        </w:tc>
        <w:tc>
          <w:tcPr>
            <w:tcW w:w="2017" w:type="dxa"/>
            <w:vAlign w:val="center"/>
          </w:tcPr>
          <w:p w:rsidR="00C931AD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救援指挥中心</w:t>
            </w:r>
          </w:p>
        </w:tc>
        <w:tc>
          <w:tcPr>
            <w:tcW w:w="1701" w:type="dxa"/>
            <w:vAlign w:val="center"/>
          </w:tcPr>
          <w:p w:rsidR="00C931AD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专技1</w:t>
            </w:r>
          </w:p>
        </w:tc>
        <w:tc>
          <w:tcPr>
            <w:tcW w:w="1701" w:type="dxa"/>
            <w:vAlign w:val="center"/>
          </w:tcPr>
          <w:p w:rsidR="00C931AD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王朝鹤</w:t>
            </w:r>
          </w:p>
        </w:tc>
        <w:tc>
          <w:tcPr>
            <w:tcW w:w="2602" w:type="dxa"/>
            <w:vAlign w:val="center"/>
          </w:tcPr>
          <w:p w:rsidR="00C931AD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/>
                <w:sz w:val="28"/>
                <w:szCs w:val="28"/>
              </w:rPr>
              <w:t>3114603400502</w:t>
            </w:r>
          </w:p>
        </w:tc>
      </w:tr>
      <w:tr w:rsidR="00C931AD" w:rsidTr="005B6AA4">
        <w:trPr>
          <w:trHeight w:hRule="exact" w:val="680"/>
        </w:trPr>
        <w:tc>
          <w:tcPr>
            <w:tcW w:w="846" w:type="dxa"/>
            <w:vAlign w:val="center"/>
          </w:tcPr>
          <w:p w:rsidR="00C931AD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9</w:t>
            </w:r>
          </w:p>
        </w:tc>
        <w:tc>
          <w:tcPr>
            <w:tcW w:w="2017" w:type="dxa"/>
            <w:vAlign w:val="center"/>
          </w:tcPr>
          <w:p w:rsidR="00C931AD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救援指挥中心</w:t>
            </w:r>
          </w:p>
        </w:tc>
        <w:tc>
          <w:tcPr>
            <w:tcW w:w="1701" w:type="dxa"/>
            <w:vAlign w:val="center"/>
          </w:tcPr>
          <w:p w:rsidR="00C931AD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专技1</w:t>
            </w:r>
          </w:p>
        </w:tc>
        <w:tc>
          <w:tcPr>
            <w:tcW w:w="1701" w:type="dxa"/>
            <w:vAlign w:val="center"/>
          </w:tcPr>
          <w:p w:rsidR="00C931AD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徐海峰</w:t>
            </w:r>
          </w:p>
        </w:tc>
        <w:tc>
          <w:tcPr>
            <w:tcW w:w="2602" w:type="dxa"/>
            <w:vAlign w:val="center"/>
          </w:tcPr>
          <w:p w:rsidR="00C931AD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/>
                <w:sz w:val="28"/>
                <w:szCs w:val="28"/>
              </w:rPr>
              <w:t>3114603401315</w:t>
            </w:r>
          </w:p>
        </w:tc>
      </w:tr>
      <w:tr w:rsidR="00C931AD" w:rsidTr="005B6AA4">
        <w:trPr>
          <w:trHeight w:hRule="exact" w:val="680"/>
        </w:trPr>
        <w:tc>
          <w:tcPr>
            <w:tcW w:w="846" w:type="dxa"/>
            <w:vAlign w:val="center"/>
          </w:tcPr>
          <w:p w:rsidR="00C931AD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 w:rsidRPr="00E938AC">
              <w:rPr>
                <w:rFonts w:ascii="仿宋" w:eastAsia="仿宋" w:hAnsi="仿宋"/>
                <w:sz w:val="28"/>
                <w:szCs w:val="28"/>
              </w:rPr>
              <w:t>0</w:t>
            </w:r>
          </w:p>
        </w:tc>
        <w:tc>
          <w:tcPr>
            <w:tcW w:w="2017" w:type="dxa"/>
            <w:vAlign w:val="center"/>
          </w:tcPr>
          <w:p w:rsidR="00C931AD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救援指挥中心</w:t>
            </w:r>
          </w:p>
        </w:tc>
        <w:tc>
          <w:tcPr>
            <w:tcW w:w="1701" w:type="dxa"/>
            <w:vAlign w:val="center"/>
          </w:tcPr>
          <w:p w:rsidR="00C931AD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专技</w:t>
            </w:r>
            <w:r w:rsidRPr="00E938AC">
              <w:rPr>
                <w:rFonts w:ascii="仿宋" w:eastAsia="仿宋" w:hAnsi="仿宋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:rsidR="00C931AD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张沛</w:t>
            </w:r>
          </w:p>
        </w:tc>
        <w:tc>
          <w:tcPr>
            <w:tcW w:w="2602" w:type="dxa"/>
            <w:vAlign w:val="center"/>
          </w:tcPr>
          <w:p w:rsidR="00C931AD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/>
                <w:sz w:val="28"/>
                <w:szCs w:val="28"/>
              </w:rPr>
              <w:t>3114603802228</w:t>
            </w:r>
          </w:p>
        </w:tc>
      </w:tr>
      <w:tr w:rsidR="00C931AD" w:rsidTr="005B6AA4">
        <w:trPr>
          <w:trHeight w:hRule="exact" w:val="680"/>
        </w:trPr>
        <w:tc>
          <w:tcPr>
            <w:tcW w:w="846" w:type="dxa"/>
            <w:vAlign w:val="center"/>
          </w:tcPr>
          <w:p w:rsidR="00C931AD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 w:rsidRPr="00E938AC">
              <w:rPr>
                <w:rFonts w:ascii="仿宋" w:eastAsia="仿宋" w:hAnsi="仿宋"/>
                <w:sz w:val="28"/>
                <w:szCs w:val="28"/>
              </w:rPr>
              <w:t>1</w:t>
            </w:r>
          </w:p>
        </w:tc>
        <w:tc>
          <w:tcPr>
            <w:tcW w:w="2017" w:type="dxa"/>
            <w:vAlign w:val="center"/>
          </w:tcPr>
          <w:p w:rsidR="00C931AD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救援指挥中心</w:t>
            </w:r>
          </w:p>
        </w:tc>
        <w:tc>
          <w:tcPr>
            <w:tcW w:w="1701" w:type="dxa"/>
            <w:vAlign w:val="center"/>
          </w:tcPr>
          <w:p w:rsidR="00C931AD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专技</w:t>
            </w:r>
            <w:r w:rsidRPr="00E938AC">
              <w:rPr>
                <w:rFonts w:ascii="仿宋" w:eastAsia="仿宋" w:hAnsi="仿宋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:rsidR="00C931AD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刘岩波</w:t>
            </w:r>
          </w:p>
        </w:tc>
        <w:tc>
          <w:tcPr>
            <w:tcW w:w="2602" w:type="dxa"/>
            <w:vAlign w:val="center"/>
          </w:tcPr>
          <w:p w:rsidR="00C931AD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/>
                <w:sz w:val="28"/>
                <w:szCs w:val="28"/>
              </w:rPr>
              <w:t>3114603802629</w:t>
            </w:r>
          </w:p>
        </w:tc>
      </w:tr>
      <w:tr w:rsidR="00C931AD" w:rsidTr="005B6AA4">
        <w:trPr>
          <w:trHeight w:hRule="exact" w:val="680"/>
        </w:trPr>
        <w:tc>
          <w:tcPr>
            <w:tcW w:w="846" w:type="dxa"/>
            <w:vAlign w:val="center"/>
          </w:tcPr>
          <w:p w:rsidR="00C931AD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 w:rsidRPr="00E938AC">
              <w:rPr>
                <w:rFonts w:ascii="仿宋" w:eastAsia="仿宋" w:hAnsi="仿宋"/>
                <w:sz w:val="28"/>
                <w:szCs w:val="28"/>
              </w:rPr>
              <w:t>2</w:t>
            </w:r>
          </w:p>
        </w:tc>
        <w:tc>
          <w:tcPr>
            <w:tcW w:w="2017" w:type="dxa"/>
            <w:vAlign w:val="center"/>
          </w:tcPr>
          <w:p w:rsidR="00C931AD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救援指挥中心</w:t>
            </w:r>
          </w:p>
        </w:tc>
        <w:tc>
          <w:tcPr>
            <w:tcW w:w="1701" w:type="dxa"/>
            <w:vAlign w:val="center"/>
          </w:tcPr>
          <w:p w:rsidR="00C931AD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专技</w:t>
            </w:r>
            <w:r w:rsidRPr="00E938AC">
              <w:rPr>
                <w:rFonts w:ascii="仿宋" w:eastAsia="仿宋" w:hAnsi="仿宋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:rsidR="00C931AD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吉晋阳</w:t>
            </w:r>
          </w:p>
        </w:tc>
        <w:tc>
          <w:tcPr>
            <w:tcW w:w="2602" w:type="dxa"/>
            <w:vAlign w:val="center"/>
          </w:tcPr>
          <w:p w:rsidR="00C931AD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/>
                <w:sz w:val="28"/>
                <w:szCs w:val="28"/>
              </w:rPr>
              <w:t>3114604003005</w:t>
            </w:r>
          </w:p>
        </w:tc>
      </w:tr>
      <w:tr w:rsidR="00C931AD" w:rsidTr="005B6AA4">
        <w:trPr>
          <w:trHeight w:hRule="exact" w:val="680"/>
        </w:trPr>
        <w:tc>
          <w:tcPr>
            <w:tcW w:w="846" w:type="dxa"/>
            <w:vAlign w:val="center"/>
          </w:tcPr>
          <w:p w:rsidR="00C931AD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 w:rsidRPr="00E938AC">
              <w:rPr>
                <w:rFonts w:ascii="仿宋" w:eastAsia="仿宋" w:hAnsi="仿宋"/>
                <w:sz w:val="28"/>
                <w:szCs w:val="28"/>
              </w:rPr>
              <w:t>3</w:t>
            </w:r>
          </w:p>
        </w:tc>
        <w:tc>
          <w:tcPr>
            <w:tcW w:w="2017" w:type="dxa"/>
            <w:vAlign w:val="center"/>
          </w:tcPr>
          <w:p w:rsidR="00C931AD" w:rsidRPr="00E938AC" w:rsidRDefault="00C931A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bookmarkStart w:id="6" w:name="OLE_LINK7"/>
            <w:r w:rsidRPr="00E938AC">
              <w:rPr>
                <w:rFonts w:ascii="仿宋" w:eastAsia="仿宋" w:hAnsi="仿宋" w:hint="eastAsia"/>
                <w:sz w:val="28"/>
                <w:szCs w:val="28"/>
              </w:rPr>
              <w:t>培训中心</w:t>
            </w:r>
            <w:bookmarkEnd w:id="6"/>
          </w:p>
        </w:tc>
        <w:tc>
          <w:tcPr>
            <w:tcW w:w="1701" w:type="dxa"/>
            <w:vAlign w:val="center"/>
          </w:tcPr>
          <w:p w:rsidR="00C931AD" w:rsidRPr="00E938AC" w:rsidRDefault="0029772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专技1</w:t>
            </w:r>
          </w:p>
        </w:tc>
        <w:tc>
          <w:tcPr>
            <w:tcW w:w="1701" w:type="dxa"/>
            <w:vAlign w:val="center"/>
          </w:tcPr>
          <w:p w:rsidR="00C931AD" w:rsidRPr="00E938AC" w:rsidRDefault="00165BDF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郭宇瑾</w:t>
            </w:r>
          </w:p>
        </w:tc>
        <w:tc>
          <w:tcPr>
            <w:tcW w:w="2602" w:type="dxa"/>
            <w:vAlign w:val="center"/>
          </w:tcPr>
          <w:p w:rsidR="00C931AD" w:rsidRPr="00E938AC" w:rsidRDefault="00165BDF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/>
                <w:sz w:val="28"/>
                <w:szCs w:val="28"/>
              </w:rPr>
              <w:t>2114602201226</w:t>
            </w:r>
          </w:p>
        </w:tc>
      </w:tr>
      <w:tr w:rsidR="00C931AD" w:rsidTr="005B6AA4">
        <w:trPr>
          <w:trHeight w:hRule="exact" w:val="680"/>
        </w:trPr>
        <w:tc>
          <w:tcPr>
            <w:tcW w:w="846" w:type="dxa"/>
            <w:vAlign w:val="center"/>
          </w:tcPr>
          <w:p w:rsidR="00C931AD" w:rsidRPr="00E938AC" w:rsidRDefault="0029772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 w:rsidRPr="00E938AC">
              <w:rPr>
                <w:rFonts w:ascii="仿宋" w:eastAsia="仿宋" w:hAnsi="仿宋"/>
                <w:sz w:val="28"/>
                <w:szCs w:val="28"/>
              </w:rPr>
              <w:t>4</w:t>
            </w:r>
          </w:p>
        </w:tc>
        <w:tc>
          <w:tcPr>
            <w:tcW w:w="2017" w:type="dxa"/>
            <w:vAlign w:val="center"/>
          </w:tcPr>
          <w:p w:rsidR="00C931AD" w:rsidRPr="00E938AC" w:rsidRDefault="0029772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培训中心</w:t>
            </w:r>
          </w:p>
        </w:tc>
        <w:tc>
          <w:tcPr>
            <w:tcW w:w="1701" w:type="dxa"/>
            <w:vAlign w:val="center"/>
          </w:tcPr>
          <w:p w:rsidR="00C931AD" w:rsidRPr="00E938AC" w:rsidRDefault="0029772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专技1</w:t>
            </w:r>
          </w:p>
        </w:tc>
        <w:tc>
          <w:tcPr>
            <w:tcW w:w="1701" w:type="dxa"/>
            <w:vAlign w:val="center"/>
          </w:tcPr>
          <w:p w:rsidR="00C931AD" w:rsidRPr="00E938AC" w:rsidRDefault="00165BDF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白娟</w:t>
            </w:r>
          </w:p>
        </w:tc>
        <w:tc>
          <w:tcPr>
            <w:tcW w:w="2602" w:type="dxa"/>
            <w:vAlign w:val="center"/>
          </w:tcPr>
          <w:p w:rsidR="00C931AD" w:rsidRPr="00E938AC" w:rsidRDefault="00165BDF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/>
                <w:sz w:val="28"/>
                <w:szCs w:val="28"/>
              </w:rPr>
              <w:t>2114602202813</w:t>
            </w:r>
          </w:p>
        </w:tc>
      </w:tr>
      <w:tr w:rsidR="00C931AD" w:rsidTr="005B6AA4">
        <w:trPr>
          <w:trHeight w:hRule="exact" w:val="680"/>
        </w:trPr>
        <w:tc>
          <w:tcPr>
            <w:tcW w:w="846" w:type="dxa"/>
            <w:vAlign w:val="center"/>
          </w:tcPr>
          <w:p w:rsidR="00C931AD" w:rsidRPr="00E938AC" w:rsidRDefault="0029772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 w:rsidRPr="00E938AC">
              <w:rPr>
                <w:rFonts w:ascii="仿宋" w:eastAsia="仿宋" w:hAnsi="仿宋"/>
                <w:sz w:val="28"/>
                <w:szCs w:val="28"/>
              </w:rPr>
              <w:t>5</w:t>
            </w:r>
          </w:p>
        </w:tc>
        <w:tc>
          <w:tcPr>
            <w:tcW w:w="2017" w:type="dxa"/>
            <w:vAlign w:val="center"/>
          </w:tcPr>
          <w:p w:rsidR="00C931AD" w:rsidRPr="00E938AC" w:rsidRDefault="0029772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培训中心</w:t>
            </w:r>
          </w:p>
        </w:tc>
        <w:tc>
          <w:tcPr>
            <w:tcW w:w="1701" w:type="dxa"/>
            <w:vAlign w:val="center"/>
          </w:tcPr>
          <w:p w:rsidR="00C931AD" w:rsidRPr="00E938AC" w:rsidRDefault="0029772D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专技1</w:t>
            </w:r>
          </w:p>
        </w:tc>
        <w:tc>
          <w:tcPr>
            <w:tcW w:w="1701" w:type="dxa"/>
            <w:vAlign w:val="center"/>
          </w:tcPr>
          <w:p w:rsidR="00C931AD" w:rsidRPr="00E938AC" w:rsidRDefault="00165BDF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 w:hint="eastAsia"/>
                <w:sz w:val="28"/>
                <w:szCs w:val="28"/>
              </w:rPr>
              <w:t>吴彬媛</w:t>
            </w:r>
          </w:p>
        </w:tc>
        <w:tc>
          <w:tcPr>
            <w:tcW w:w="2602" w:type="dxa"/>
            <w:vAlign w:val="center"/>
          </w:tcPr>
          <w:p w:rsidR="00C931AD" w:rsidRPr="00E938AC" w:rsidRDefault="00165BDF" w:rsidP="005B6A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38AC">
              <w:rPr>
                <w:rFonts w:ascii="仿宋" w:eastAsia="仿宋" w:hAnsi="仿宋"/>
                <w:sz w:val="28"/>
                <w:szCs w:val="28"/>
              </w:rPr>
              <w:t>2114603700603</w:t>
            </w:r>
          </w:p>
        </w:tc>
      </w:tr>
      <w:tr w:rsidR="00C931AD" w:rsidTr="005B6AA4">
        <w:trPr>
          <w:trHeight w:hRule="exact" w:val="680"/>
        </w:trPr>
        <w:tc>
          <w:tcPr>
            <w:tcW w:w="846" w:type="dxa"/>
            <w:vAlign w:val="center"/>
          </w:tcPr>
          <w:p w:rsidR="00C931AD" w:rsidRPr="00E938AC" w:rsidRDefault="00C931AD" w:rsidP="00C931AD">
            <w:pPr>
              <w:jc w:val="center"/>
              <w:rPr>
                <w:rFonts w:asciiTheme="minorEastAsia" w:eastAsiaTheme="minorEastAsia" w:hAnsiTheme="minorEastAsia"/>
                <w:sz w:val="28"/>
                <w:szCs w:val="44"/>
              </w:rPr>
            </w:pPr>
            <w:r w:rsidRPr="00E938AC">
              <w:rPr>
                <w:rFonts w:asciiTheme="minorEastAsia" w:eastAsiaTheme="minorEastAsia" w:hAnsiTheme="minorEastAsia" w:hint="eastAsia"/>
                <w:sz w:val="28"/>
                <w:szCs w:val="44"/>
              </w:rPr>
              <w:lastRenderedPageBreak/>
              <w:t>序号</w:t>
            </w:r>
          </w:p>
        </w:tc>
        <w:tc>
          <w:tcPr>
            <w:tcW w:w="2017" w:type="dxa"/>
            <w:vAlign w:val="center"/>
          </w:tcPr>
          <w:p w:rsidR="00C931AD" w:rsidRPr="00E938AC" w:rsidRDefault="00C931AD" w:rsidP="00C931AD">
            <w:pPr>
              <w:jc w:val="center"/>
              <w:rPr>
                <w:rFonts w:asciiTheme="minorEastAsia" w:eastAsiaTheme="minorEastAsia" w:hAnsiTheme="minorEastAsia"/>
                <w:sz w:val="28"/>
                <w:szCs w:val="44"/>
              </w:rPr>
            </w:pPr>
            <w:r w:rsidRPr="00E938AC">
              <w:rPr>
                <w:rFonts w:asciiTheme="minorEastAsia" w:eastAsiaTheme="minorEastAsia" w:hAnsiTheme="minorEastAsia" w:hint="eastAsia"/>
                <w:sz w:val="28"/>
                <w:szCs w:val="44"/>
              </w:rPr>
              <w:t>招聘单位</w:t>
            </w:r>
          </w:p>
        </w:tc>
        <w:tc>
          <w:tcPr>
            <w:tcW w:w="1701" w:type="dxa"/>
            <w:vAlign w:val="center"/>
          </w:tcPr>
          <w:p w:rsidR="00C931AD" w:rsidRPr="00E938AC" w:rsidRDefault="00C931AD" w:rsidP="00C931AD">
            <w:pPr>
              <w:jc w:val="center"/>
              <w:rPr>
                <w:rFonts w:asciiTheme="minorEastAsia" w:eastAsiaTheme="minorEastAsia" w:hAnsiTheme="minorEastAsia"/>
                <w:sz w:val="28"/>
                <w:szCs w:val="44"/>
              </w:rPr>
            </w:pPr>
            <w:r w:rsidRPr="00E938AC">
              <w:rPr>
                <w:rFonts w:asciiTheme="minorEastAsia" w:eastAsiaTheme="minorEastAsia" w:hAnsiTheme="minorEastAsia" w:hint="eastAsia"/>
                <w:sz w:val="28"/>
                <w:szCs w:val="44"/>
              </w:rPr>
              <w:t>招聘岗位</w:t>
            </w:r>
          </w:p>
        </w:tc>
        <w:tc>
          <w:tcPr>
            <w:tcW w:w="1701" w:type="dxa"/>
            <w:vAlign w:val="center"/>
          </w:tcPr>
          <w:p w:rsidR="00C931AD" w:rsidRPr="00E938AC" w:rsidRDefault="00C931AD" w:rsidP="00C931AD">
            <w:pPr>
              <w:jc w:val="center"/>
              <w:rPr>
                <w:rFonts w:asciiTheme="minorEastAsia" w:eastAsiaTheme="minorEastAsia" w:hAnsiTheme="minorEastAsia"/>
                <w:sz w:val="28"/>
                <w:szCs w:val="44"/>
              </w:rPr>
            </w:pPr>
            <w:r w:rsidRPr="00E938AC">
              <w:rPr>
                <w:rFonts w:asciiTheme="minorEastAsia" w:eastAsiaTheme="minorEastAsia" w:hAnsiTheme="minorEastAsia" w:hint="eastAsia"/>
                <w:sz w:val="28"/>
                <w:szCs w:val="44"/>
              </w:rPr>
              <w:t>姓名</w:t>
            </w:r>
          </w:p>
        </w:tc>
        <w:tc>
          <w:tcPr>
            <w:tcW w:w="2602" w:type="dxa"/>
            <w:vAlign w:val="center"/>
          </w:tcPr>
          <w:p w:rsidR="00C931AD" w:rsidRPr="00E938AC" w:rsidRDefault="00C931AD" w:rsidP="00C931AD">
            <w:pPr>
              <w:jc w:val="center"/>
              <w:rPr>
                <w:rFonts w:asciiTheme="minorEastAsia" w:eastAsiaTheme="minorEastAsia" w:hAnsiTheme="minorEastAsia"/>
                <w:sz w:val="28"/>
                <w:szCs w:val="44"/>
              </w:rPr>
            </w:pPr>
            <w:r w:rsidRPr="00E938AC">
              <w:rPr>
                <w:rFonts w:asciiTheme="minorEastAsia" w:eastAsiaTheme="minorEastAsia" w:hAnsiTheme="minorEastAsia" w:hint="eastAsia"/>
                <w:sz w:val="28"/>
                <w:szCs w:val="44"/>
              </w:rPr>
              <w:t>笔试准考证号</w:t>
            </w:r>
          </w:p>
        </w:tc>
      </w:tr>
      <w:tr w:rsidR="0029772D" w:rsidTr="005B6AA4">
        <w:trPr>
          <w:trHeight w:hRule="exact" w:val="680"/>
        </w:trPr>
        <w:tc>
          <w:tcPr>
            <w:tcW w:w="846" w:type="dxa"/>
            <w:vAlign w:val="center"/>
          </w:tcPr>
          <w:p w:rsidR="0029772D" w:rsidRPr="00882EBE" w:rsidRDefault="0029772D" w:rsidP="00C931AD">
            <w:pPr>
              <w:jc w:val="center"/>
              <w:rPr>
                <w:rFonts w:ascii="仿宋" w:eastAsia="仿宋" w:hAnsi="仿宋"/>
                <w:sz w:val="28"/>
                <w:szCs w:val="44"/>
              </w:rPr>
            </w:pPr>
            <w:r w:rsidRPr="00882EBE">
              <w:rPr>
                <w:rFonts w:ascii="仿宋" w:eastAsia="仿宋" w:hAnsi="仿宋" w:hint="eastAsia"/>
                <w:sz w:val="28"/>
                <w:szCs w:val="44"/>
              </w:rPr>
              <w:t>1</w:t>
            </w:r>
            <w:r w:rsidRPr="00882EBE">
              <w:rPr>
                <w:rFonts w:ascii="仿宋" w:eastAsia="仿宋" w:hAnsi="仿宋"/>
                <w:sz w:val="28"/>
                <w:szCs w:val="44"/>
              </w:rPr>
              <w:t>6</w:t>
            </w:r>
          </w:p>
        </w:tc>
        <w:tc>
          <w:tcPr>
            <w:tcW w:w="2017" w:type="dxa"/>
            <w:vAlign w:val="center"/>
          </w:tcPr>
          <w:p w:rsidR="0029772D" w:rsidRPr="00882EBE" w:rsidRDefault="0029772D" w:rsidP="00C931A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82EBE">
              <w:rPr>
                <w:rFonts w:ascii="仿宋" w:eastAsia="仿宋" w:hAnsi="仿宋" w:hint="eastAsia"/>
                <w:sz w:val="28"/>
                <w:szCs w:val="28"/>
              </w:rPr>
              <w:t>培训中心</w:t>
            </w:r>
          </w:p>
        </w:tc>
        <w:tc>
          <w:tcPr>
            <w:tcW w:w="1701" w:type="dxa"/>
            <w:vAlign w:val="center"/>
          </w:tcPr>
          <w:p w:rsidR="0029772D" w:rsidRPr="00882EBE" w:rsidRDefault="00165BDF" w:rsidP="00C931A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bookmarkStart w:id="7" w:name="OLE_LINK8"/>
            <w:bookmarkStart w:id="8" w:name="OLE_LINK9"/>
            <w:r w:rsidRPr="00882EBE">
              <w:rPr>
                <w:rFonts w:ascii="仿宋" w:eastAsia="仿宋" w:hAnsi="仿宋" w:hint="eastAsia"/>
                <w:sz w:val="28"/>
                <w:szCs w:val="28"/>
              </w:rPr>
              <w:t>专技2</w:t>
            </w:r>
            <w:bookmarkEnd w:id="7"/>
            <w:bookmarkEnd w:id="8"/>
          </w:p>
        </w:tc>
        <w:tc>
          <w:tcPr>
            <w:tcW w:w="1701" w:type="dxa"/>
            <w:vAlign w:val="center"/>
          </w:tcPr>
          <w:p w:rsidR="0029772D" w:rsidRPr="00882EBE" w:rsidRDefault="00165BDF" w:rsidP="00C931A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82EBE">
              <w:rPr>
                <w:rFonts w:ascii="仿宋" w:eastAsia="仿宋" w:hAnsi="仿宋" w:hint="eastAsia"/>
                <w:sz w:val="28"/>
                <w:szCs w:val="28"/>
              </w:rPr>
              <w:t>李景宏</w:t>
            </w:r>
          </w:p>
        </w:tc>
        <w:tc>
          <w:tcPr>
            <w:tcW w:w="2602" w:type="dxa"/>
            <w:vAlign w:val="center"/>
          </w:tcPr>
          <w:p w:rsidR="0029772D" w:rsidRPr="00882EBE" w:rsidRDefault="00165BDF" w:rsidP="00C931A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82EBE">
              <w:rPr>
                <w:rFonts w:ascii="仿宋" w:eastAsia="仿宋" w:hAnsi="仿宋"/>
                <w:sz w:val="28"/>
                <w:szCs w:val="28"/>
              </w:rPr>
              <w:t>3114603400115</w:t>
            </w:r>
          </w:p>
        </w:tc>
      </w:tr>
      <w:tr w:rsidR="0029772D" w:rsidTr="005B6AA4">
        <w:trPr>
          <w:trHeight w:hRule="exact" w:val="680"/>
        </w:trPr>
        <w:tc>
          <w:tcPr>
            <w:tcW w:w="846" w:type="dxa"/>
            <w:vAlign w:val="center"/>
          </w:tcPr>
          <w:p w:rsidR="0029772D" w:rsidRPr="00882EBE" w:rsidRDefault="0029772D" w:rsidP="00C931AD">
            <w:pPr>
              <w:jc w:val="center"/>
              <w:rPr>
                <w:rFonts w:ascii="仿宋" w:eastAsia="仿宋" w:hAnsi="仿宋"/>
                <w:sz w:val="28"/>
                <w:szCs w:val="44"/>
              </w:rPr>
            </w:pPr>
            <w:r w:rsidRPr="00882EBE">
              <w:rPr>
                <w:rFonts w:ascii="仿宋" w:eastAsia="仿宋" w:hAnsi="仿宋" w:hint="eastAsia"/>
                <w:sz w:val="28"/>
                <w:szCs w:val="44"/>
              </w:rPr>
              <w:t>1</w:t>
            </w:r>
            <w:r w:rsidRPr="00882EBE">
              <w:rPr>
                <w:rFonts w:ascii="仿宋" w:eastAsia="仿宋" w:hAnsi="仿宋"/>
                <w:sz w:val="28"/>
                <w:szCs w:val="44"/>
              </w:rPr>
              <w:t>7</w:t>
            </w:r>
          </w:p>
        </w:tc>
        <w:tc>
          <w:tcPr>
            <w:tcW w:w="2017" w:type="dxa"/>
            <w:vAlign w:val="center"/>
          </w:tcPr>
          <w:p w:rsidR="0029772D" w:rsidRPr="00882EBE" w:rsidRDefault="0029772D" w:rsidP="00C931A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82EBE">
              <w:rPr>
                <w:rFonts w:ascii="仿宋" w:eastAsia="仿宋" w:hAnsi="仿宋" w:hint="eastAsia"/>
                <w:sz w:val="28"/>
                <w:szCs w:val="28"/>
              </w:rPr>
              <w:t>培训中心</w:t>
            </w:r>
          </w:p>
        </w:tc>
        <w:tc>
          <w:tcPr>
            <w:tcW w:w="1701" w:type="dxa"/>
            <w:vAlign w:val="center"/>
          </w:tcPr>
          <w:p w:rsidR="0029772D" w:rsidRPr="00882EBE" w:rsidRDefault="00165BDF" w:rsidP="00C931A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82EBE">
              <w:rPr>
                <w:rFonts w:ascii="仿宋" w:eastAsia="仿宋" w:hAnsi="仿宋" w:hint="eastAsia"/>
                <w:sz w:val="28"/>
                <w:szCs w:val="28"/>
              </w:rPr>
              <w:t>专技2</w:t>
            </w:r>
          </w:p>
        </w:tc>
        <w:tc>
          <w:tcPr>
            <w:tcW w:w="1701" w:type="dxa"/>
            <w:vAlign w:val="center"/>
          </w:tcPr>
          <w:p w:rsidR="0029772D" w:rsidRPr="00882EBE" w:rsidRDefault="00165BDF" w:rsidP="00C931A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82EBE">
              <w:rPr>
                <w:rFonts w:ascii="仿宋" w:eastAsia="仿宋" w:hAnsi="仿宋" w:hint="eastAsia"/>
                <w:sz w:val="28"/>
                <w:szCs w:val="28"/>
              </w:rPr>
              <w:t>苗皓东</w:t>
            </w:r>
          </w:p>
        </w:tc>
        <w:tc>
          <w:tcPr>
            <w:tcW w:w="2602" w:type="dxa"/>
            <w:vAlign w:val="center"/>
          </w:tcPr>
          <w:p w:rsidR="0029772D" w:rsidRPr="00882EBE" w:rsidRDefault="00165BDF" w:rsidP="00C931A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82EBE">
              <w:rPr>
                <w:rFonts w:ascii="仿宋" w:eastAsia="仿宋" w:hAnsi="仿宋"/>
                <w:sz w:val="28"/>
                <w:szCs w:val="28"/>
              </w:rPr>
              <w:t>3114603401326</w:t>
            </w:r>
          </w:p>
        </w:tc>
      </w:tr>
      <w:tr w:rsidR="0029772D" w:rsidTr="005B6AA4">
        <w:trPr>
          <w:trHeight w:hRule="exact" w:val="680"/>
        </w:trPr>
        <w:tc>
          <w:tcPr>
            <w:tcW w:w="846" w:type="dxa"/>
            <w:vAlign w:val="center"/>
          </w:tcPr>
          <w:p w:rsidR="0029772D" w:rsidRPr="00882EBE" w:rsidRDefault="0029772D" w:rsidP="00C931AD">
            <w:pPr>
              <w:jc w:val="center"/>
              <w:rPr>
                <w:rFonts w:ascii="仿宋" w:eastAsia="仿宋" w:hAnsi="仿宋"/>
                <w:sz w:val="28"/>
                <w:szCs w:val="44"/>
              </w:rPr>
            </w:pPr>
            <w:r w:rsidRPr="00882EBE">
              <w:rPr>
                <w:rFonts w:ascii="仿宋" w:eastAsia="仿宋" w:hAnsi="仿宋" w:hint="eastAsia"/>
                <w:sz w:val="28"/>
                <w:szCs w:val="44"/>
              </w:rPr>
              <w:t>1</w:t>
            </w:r>
            <w:r w:rsidRPr="00882EBE">
              <w:rPr>
                <w:rFonts w:ascii="仿宋" w:eastAsia="仿宋" w:hAnsi="仿宋"/>
                <w:sz w:val="28"/>
                <w:szCs w:val="44"/>
              </w:rPr>
              <w:t>8</w:t>
            </w:r>
          </w:p>
        </w:tc>
        <w:tc>
          <w:tcPr>
            <w:tcW w:w="2017" w:type="dxa"/>
            <w:vAlign w:val="center"/>
          </w:tcPr>
          <w:p w:rsidR="0029772D" w:rsidRPr="00882EBE" w:rsidRDefault="0029772D" w:rsidP="00C931A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82EBE">
              <w:rPr>
                <w:rFonts w:ascii="仿宋" w:eastAsia="仿宋" w:hAnsi="仿宋" w:hint="eastAsia"/>
                <w:sz w:val="28"/>
                <w:szCs w:val="28"/>
              </w:rPr>
              <w:t>培训中心</w:t>
            </w:r>
          </w:p>
        </w:tc>
        <w:tc>
          <w:tcPr>
            <w:tcW w:w="1701" w:type="dxa"/>
            <w:vAlign w:val="center"/>
          </w:tcPr>
          <w:p w:rsidR="0029772D" w:rsidRPr="00882EBE" w:rsidRDefault="00165BDF" w:rsidP="00C931A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82EBE">
              <w:rPr>
                <w:rFonts w:ascii="仿宋" w:eastAsia="仿宋" w:hAnsi="仿宋" w:hint="eastAsia"/>
                <w:sz w:val="28"/>
                <w:szCs w:val="28"/>
              </w:rPr>
              <w:t>专技2</w:t>
            </w:r>
          </w:p>
        </w:tc>
        <w:tc>
          <w:tcPr>
            <w:tcW w:w="1701" w:type="dxa"/>
            <w:vAlign w:val="center"/>
          </w:tcPr>
          <w:p w:rsidR="0029772D" w:rsidRPr="00882EBE" w:rsidRDefault="00882EBE" w:rsidP="00C931A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82EBE">
              <w:rPr>
                <w:rFonts w:ascii="仿宋" w:eastAsia="仿宋" w:hAnsi="仿宋" w:hint="eastAsia"/>
                <w:sz w:val="28"/>
                <w:szCs w:val="28"/>
              </w:rPr>
              <w:t>崔尧</w:t>
            </w:r>
          </w:p>
        </w:tc>
        <w:tc>
          <w:tcPr>
            <w:tcW w:w="2602" w:type="dxa"/>
            <w:vAlign w:val="center"/>
          </w:tcPr>
          <w:p w:rsidR="0029772D" w:rsidRPr="00882EBE" w:rsidRDefault="00882EBE" w:rsidP="00C931A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82EBE">
              <w:rPr>
                <w:rFonts w:ascii="仿宋" w:eastAsia="仿宋" w:hAnsi="仿宋"/>
                <w:sz w:val="28"/>
                <w:szCs w:val="28"/>
              </w:rPr>
              <w:t>3114603401719</w:t>
            </w:r>
          </w:p>
        </w:tc>
      </w:tr>
      <w:tr w:rsidR="0029772D" w:rsidTr="005B6AA4">
        <w:trPr>
          <w:trHeight w:hRule="exact" w:val="680"/>
        </w:trPr>
        <w:tc>
          <w:tcPr>
            <w:tcW w:w="846" w:type="dxa"/>
            <w:vAlign w:val="center"/>
          </w:tcPr>
          <w:p w:rsidR="0029772D" w:rsidRPr="00882EBE" w:rsidRDefault="0029772D" w:rsidP="00C931AD">
            <w:pPr>
              <w:jc w:val="center"/>
              <w:rPr>
                <w:rFonts w:ascii="仿宋" w:eastAsia="仿宋" w:hAnsi="仿宋"/>
                <w:sz w:val="28"/>
                <w:szCs w:val="44"/>
              </w:rPr>
            </w:pPr>
            <w:r w:rsidRPr="00882EBE">
              <w:rPr>
                <w:rFonts w:ascii="仿宋" w:eastAsia="仿宋" w:hAnsi="仿宋" w:hint="eastAsia"/>
                <w:sz w:val="28"/>
                <w:szCs w:val="44"/>
              </w:rPr>
              <w:t>1</w:t>
            </w:r>
            <w:r w:rsidRPr="00882EBE">
              <w:rPr>
                <w:rFonts w:ascii="仿宋" w:eastAsia="仿宋" w:hAnsi="仿宋"/>
                <w:sz w:val="28"/>
                <w:szCs w:val="44"/>
              </w:rPr>
              <w:t>9</w:t>
            </w:r>
          </w:p>
        </w:tc>
        <w:tc>
          <w:tcPr>
            <w:tcW w:w="2017" w:type="dxa"/>
            <w:vAlign w:val="center"/>
          </w:tcPr>
          <w:p w:rsidR="0029772D" w:rsidRPr="00882EBE" w:rsidRDefault="0029772D" w:rsidP="00C931A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82EBE">
              <w:rPr>
                <w:rFonts w:ascii="仿宋" w:eastAsia="仿宋" w:hAnsi="仿宋" w:hint="eastAsia"/>
                <w:sz w:val="28"/>
                <w:szCs w:val="28"/>
              </w:rPr>
              <w:t>培训中心</w:t>
            </w:r>
          </w:p>
        </w:tc>
        <w:tc>
          <w:tcPr>
            <w:tcW w:w="1701" w:type="dxa"/>
            <w:vAlign w:val="center"/>
          </w:tcPr>
          <w:p w:rsidR="0029772D" w:rsidRPr="00882EBE" w:rsidRDefault="00165BDF" w:rsidP="00C931A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82EBE">
              <w:rPr>
                <w:rFonts w:ascii="仿宋" w:eastAsia="仿宋" w:hAnsi="仿宋" w:hint="eastAsia"/>
                <w:sz w:val="28"/>
                <w:szCs w:val="28"/>
              </w:rPr>
              <w:t>专技2</w:t>
            </w:r>
          </w:p>
        </w:tc>
        <w:tc>
          <w:tcPr>
            <w:tcW w:w="1701" w:type="dxa"/>
            <w:vAlign w:val="center"/>
          </w:tcPr>
          <w:p w:rsidR="0029772D" w:rsidRPr="00882EBE" w:rsidRDefault="00882EBE" w:rsidP="00C931A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82EBE">
              <w:rPr>
                <w:rFonts w:ascii="仿宋" w:eastAsia="仿宋" w:hAnsi="仿宋" w:hint="eastAsia"/>
                <w:sz w:val="28"/>
                <w:szCs w:val="28"/>
              </w:rPr>
              <w:t>陈晓宇</w:t>
            </w:r>
          </w:p>
        </w:tc>
        <w:tc>
          <w:tcPr>
            <w:tcW w:w="2602" w:type="dxa"/>
            <w:vAlign w:val="center"/>
          </w:tcPr>
          <w:p w:rsidR="0029772D" w:rsidRPr="00882EBE" w:rsidRDefault="00882EBE" w:rsidP="00C931A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82EBE">
              <w:rPr>
                <w:rFonts w:ascii="仿宋" w:eastAsia="仿宋" w:hAnsi="仿宋"/>
                <w:sz w:val="28"/>
                <w:szCs w:val="28"/>
              </w:rPr>
              <w:t>3114604703408</w:t>
            </w:r>
          </w:p>
        </w:tc>
      </w:tr>
      <w:tr w:rsidR="00165BDF" w:rsidTr="005B6AA4">
        <w:trPr>
          <w:trHeight w:hRule="exact" w:val="680"/>
        </w:trPr>
        <w:tc>
          <w:tcPr>
            <w:tcW w:w="846" w:type="dxa"/>
            <w:vAlign w:val="center"/>
          </w:tcPr>
          <w:p w:rsidR="00165BDF" w:rsidRPr="00882EBE" w:rsidRDefault="00165BDF" w:rsidP="00C931AD">
            <w:pPr>
              <w:jc w:val="center"/>
              <w:rPr>
                <w:rFonts w:ascii="仿宋" w:eastAsia="仿宋" w:hAnsi="仿宋"/>
                <w:sz w:val="28"/>
                <w:szCs w:val="44"/>
              </w:rPr>
            </w:pPr>
            <w:r w:rsidRPr="00882EBE">
              <w:rPr>
                <w:rFonts w:ascii="仿宋" w:eastAsia="仿宋" w:hAnsi="仿宋" w:hint="eastAsia"/>
                <w:sz w:val="28"/>
                <w:szCs w:val="44"/>
              </w:rPr>
              <w:t>2</w:t>
            </w:r>
            <w:r w:rsidRPr="00882EBE">
              <w:rPr>
                <w:rFonts w:ascii="仿宋" w:eastAsia="仿宋" w:hAnsi="仿宋"/>
                <w:sz w:val="28"/>
                <w:szCs w:val="44"/>
              </w:rPr>
              <w:t>0</w:t>
            </w:r>
          </w:p>
        </w:tc>
        <w:tc>
          <w:tcPr>
            <w:tcW w:w="2017" w:type="dxa"/>
            <w:vAlign w:val="center"/>
          </w:tcPr>
          <w:p w:rsidR="00165BDF" w:rsidRPr="00882EBE" w:rsidRDefault="00165BDF" w:rsidP="00C931A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82EBE">
              <w:rPr>
                <w:rFonts w:ascii="仿宋" w:eastAsia="仿宋" w:hAnsi="仿宋" w:hint="eastAsia"/>
                <w:sz w:val="28"/>
                <w:szCs w:val="28"/>
              </w:rPr>
              <w:t>培训中心</w:t>
            </w:r>
          </w:p>
        </w:tc>
        <w:tc>
          <w:tcPr>
            <w:tcW w:w="1701" w:type="dxa"/>
            <w:vAlign w:val="center"/>
          </w:tcPr>
          <w:p w:rsidR="00165BDF" w:rsidRPr="00882EBE" w:rsidRDefault="00165BDF" w:rsidP="00C931A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82EBE">
              <w:rPr>
                <w:rFonts w:ascii="仿宋" w:eastAsia="仿宋" w:hAnsi="仿宋" w:hint="eastAsia"/>
                <w:sz w:val="28"/>
                <w:szCs w:val="28"/>
              </w:rPr>
              <w:t>专技2</w:t>
            </w:r>
          </w:p>
        </w:tc>
        <w:tc>
          <w:tcPr>
            <w:tcW w:w="1701" w:type="dxa"/>
            <w:vAlign w:val="center"/>
          </w:tcPr>
          <w:p w:rsidR="00165BDF" w:rsidRPr="00882EBE" w:rsidRDefault="00882EBE" w:rsidP="00C931A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82EBE">
              <w:rPr>
                <w:rFonts w:ascii="仿宋" w:eastAsia="仿宋" w:hAnsi="仿宋" w:hint="eastAsia"/>
                <w:sz w:val="28"/>
                <w:szCs w:val="28"/>
              </w:rPr>
              <w:t>王卓萱</w:t>
            </w:r>
          </w:p>
        </w:tc>
        <w:tc>
          <w:tcPr>
            <w:tcW w:w="2602" w:type="dxa"/>
            <w:vAlign w:val="center"/>
          </w:tcPr>
          <w:p w:rsidR="00165BDF" w:rsidRPr="00882EBE" w:rsidRDefault="00882EBE" w:rsidP="00C931A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82EBE">
              <w:rPr>
                <w:rFonts w:ascii="仿宋" w:eastAsia="仿宋" w:hAnsi="仿宋"/>
                <w:sz w:val="28"/>
                <w:szCs w:val="28"/>
              </w:rPr>
              <w:t>3114603400307</w:t>
            </w:r>
          </w:p>
        </w:tc>
      </w:tr>
      <w:tr w:rsidR="00165BDF" w:rsidTr="005B6AA4">
        <w:trPr>
          <w:trHeight w:hRule="exact" w:val="680"/>
        </w:trPr>
        <w:tc>
          <w:tcPr>
            <w:tcW w:w="846" w:type="dxa"/>
            <w:vAlign w:val="center"/>
          </w:tcPr>
          <w:p w:rsidR="00165BDF" w:rsidRPr="00882EBE" w:rsidRDefault="00165BDF" w:rsidP="00C931AD">
            <w:pPr>
              <w:jc w:val="center"/>
              <w:rPr>
                <w:rFonts w:ascii="仿宋" w:eastAsia="仿宋" w:hAnsi="仿宋"/>
                <w:sz w:val="28"/>
                <w:szCs w:val="44"/>
              </w:rPr>
            </w:pPr>
            <w:r w:rsidRPr="00882EBE">
              <w:rPr>
                <w:rFonts w:ascii="仿宋" w:eastAsia="仿宋" w:hAnsi="仿宋" w:hint="eastAsia"/>
                <w:sz w:val="28"/>
                <w:szCs w:val="44"/>
              </w:rPr>
              <w:t>2</w:t>
            </w:r>
            <w:r w:rsidRPr="00882EBE">
              <w:rPr>
                <w:rFonts w:ascii="仿宋" w:eastAsia="仿宋" w:hAnsi="仿宋"/>
                <w:sz w:val="28"/>
                <w:szCs w:val="44"/>
              </w:rPr>
              <w:t>1</w:t>
            </w:r>
          </w:p>
        </w:tc>
        <w:tc>
          <w:tcPr>
            <w:tcW w:w="2017" w:type="dxa"/>
            <w:vAlign w:val="center"/>
          </w:tcPr>
          <w:p w:rsidR="00165BDF" w:rsidRPr="00882EBE" w:rsidRDefault="00165BDF" w:rsidP="00C931A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82EBE">
              <w:rPr>
                <w:rFonts w:ascii="仿宋" w:eastAsia="仿宋" w:hAnsi="仿宋" w:hint="eastAsia"/>
                <w:sz w:val="28"/>
                <w:szCs w:val="28"/>
              </w:rPr>
              <w:t>培训中心</w:t>
            </w:r>
          </w:p>
        </w:tc>
        <w:tc>
          <w:tcPr>
            <w:tcW w:w="1701" w:type="dxa"/>
            <w:vAlign w:val="center"/>
          </w:tcPr>
          <w:p w:rsidR="00165BDF" w:rsidRPr="00882EBE" w:rsidRDefault="00165BDF" w:rsidP="00C931A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82EBE">
              <w:rPr>
                <w:rFonts w:ascii="仿宋" w:eastAsia="仿宋" w:hAnsi="仿宋" w:hint="eastAsia"/>
                <w:sz w:val="28"/>
                <w:szCs w:val="28"/>
              </w:rPr>
              <w:t>专技2</w:t>
            </w:r>
          </w:p>
        </w:tc>
        <w:tc>
          <w:tcPr>
            <w:tcW w:w="1701" w:type="dxa"/>
            <w:vAlign w:val="center"/>
          </w:tcPr>
          <w:p w:rsidR="00165BDF" w:rsidRPr="00882EBE" w:rsidRDefault="00882EBE" w:rsidP="00C931A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82EBE">
              <w:rPr>
                <w:rFonts w:ascii="仿宋" w:eastAsia="仿宋" w:hAnsi="仿宋" w:hint="eastAsia"/>
                <w:sz w:val="28"/>
                <w:szCs w:val="28"/>
              </w:rPr>
              <w:t>卫强强</w:t>
            </w:r>
          </w:p>
        </w:tc>
        <w:tc>
          <w:tcPr>
            <w:tcW w:w="2602" w:type="dxa"/>
            <w:vAlign w:val="center"/>
          </w:tcPr>
          <w:p w:rsidR="00165BDF" w:rsidRPr="00882EBE" w:rsidRDefault="00882EBE" w:rsidP="00C931A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82EBE">
              <w:rPr>
                <w:rFonts w:ascii="仿宋" w:eastAsia="仿宋" w:hAnsi="仿宋"/>
                <w:sz w:val="28"/>
                <w:szCs w:val="28"/>
              </w:rPr>
              <w:t>3114603401328</w:t>
            </w:r>
          </w:p>
        </w:tc>
      </w:tr>
      <w:tr w:rsidR="00165BDF" w:rsidTr="005B6AA4">
        <w:trPr>
          <w:trHeight w:hRule="exact" w:val="680"/>
        </w:trPr>
        <w:tc>
          <w:tcPr>
            <w:tcW w:w="846" w:type="dxa"/>
            <w:vAlign w:val="center"/>
          </w:tcPr>
          <w:p w:rsidR="00165BDF" w:rsidRPr="00882EBE" w:rsidRDefault="00165BDF" w:rsidP="00C931AD">
            <w:pPr>
              <w:jc w:val="center"/>
              <w:rPr>
                <w:rFonts w:ascii="仿宋" w:eastAsia="仿宋" w:hAnsi="仿宋"/>
                <w:sz w:val="28"/>
                <w:szCs w:val="44"/>
              </w:rPr>
            </w:pPr>
            <w:r w:rsidRPr="00882EBE">
              <w:rPr>
                <w:rFonts w:ascii="仿宋" w:eastAsia="仿宋" w:hAnsi="仿宋" w:hint="eastAsia"/>
                <w:sz w:val="28"/>
                <w:szCs w:val="44"/>
              </w:rPr>
              <w:t>2</w:t>
            </w:r>
            <w:r w:rsidRPr="00882EBE">
              <w:rPr>
                <w:rFonts w:ascii="仿宋" w:eastAsia="仿宋" w:hAnsi="仿宋"/>
                <w:sz w:val="28"/>
                <w:szCs w:val="44"/>
              </w:rPr>
              <w:t>2</w:t>
            </w:r>
          </w:p>
        </w:tc>
        <w:tc>
          <w:tcPr>
            <w:tcW w:w="2017" w:type="dxa"/>
            <w:vAlign w:val="center"/>
          </w:tcPr>
          <w:p w:rsidR="00165BDF" w:rsidRPr="00882EBE" w:rsidRDefault="00165BDF" w:rsidP="00C931A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82EBE">
              <w:rPr>
                <w:rFonts w:ascii="仿宋" w:eastAsia="仿宋" w:hAnsi="仿宋" w:hint="eastAsia"/>
                <w:sz w:val="28"/>
                <w:szCs w:val="28"/>
              </w:rPr>
              <w:t>培训中心</w:t>
            </w:r>
          </w:p>
        </w:tc>
        <w:tc>
          <w:tcPr>
            <w:tcW w:w="1701" w:type="dxa"/>
            <w:vAlign w:val="center"/>
          </w:tcPr>
          <w:p w:rsidR="00165BDF" w:rsidRPr="00882EBE" w:rsidRDefault="00882EBE" w:rsidP="00C931A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bookmarkStart w:id="9" w:name="OLE_LINK10"/>
            <w:bookmarkStart w:id="10" w:name="OLE_LINK11"/>
            <w:r w:rsidRPr="00882EBE">
              <w:rPr>
                <w:rFonts w:ascii="仿宋" w:eastAsia="仿宋" w:hAnsi="仿宋" w:hint="eastAsia"/>
                <w:sz w:val="28"/>
                <w:szCs w:val="28"/>
              </w:rPr>
              <w:t>专技</w:t>
            </w:r>
            <w:r w:rsidRPr="00882EBE">
              <w:rPr>
                <w:rFonts w:ascii="仿宋" w:eastAsia="仿宋" w:hAnsi="仿宋"/>
                <w:sz w:val="28"/>
                <w:szCs w:val="28"/>
              </w:rPr>
              <w:t>3</w:t>
            </w:r>
            <w:bookmarkEnd w:id="9"/>
            <w:bookmarkEnd w:id="10"/>
          </w:p>
        </w:tc>
        <w:tc>
          <w:tcPr>
            <w:tcW w:w="1701" w:type="dxa"/>
            <w:vAlign w:val="center"/>
          </w:tcPr>
          <w:p w:rsidR="00165BDF" w:rsidRPr="00882EBE" w:rsidRDefault="00882EBE" w:rsidP="00C931A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82EBE">
              <w:rPr>
                <w:rFonts w:ascii="仿宋" w:eastAsia="仿宋" w:hAnsi="仿宋" w:hint="eastAsia"/>
                <w:sz w:val="28"/>
                <w:szCs w:val="28"/>
              </w:rPr>
              <w:t>田晓蓉</w:t>
            </w:r>
          </w:p>
        </w:tc>
        <w:tc>
          <w:tcPr>
            <w:tcW w:w="2602" w:type="dxa"/>
            <w:vAlign w:val="center"/>
          </w:tcPr>
          <w:p w:rsidR="00165BDF" w:rsidRPr="00882EBE" w:rsidRDefault="00882EBE" w:rsidP="00C931A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82EBE">
              <w:rPr>
                <w:rFonts w:ascii="仿宋" w:eastAsia="仿宋" w:hAnsi="仿宋"/>
                <w:sz w:val="28"/>
                <w:szCs w:val="28"/>
              </w:rPr>
              <w:t>2114602201518</w:t>
            </w:r>
          </w:p>
        </w:tc>
      </w:tr>
      <w:tr w:rsidR="00882EBE" w:rsidTr="005B6AA4">
        <w:trPr>
          <w:trHeight w:hRule="exact" w:val="680"/>
        </w:trPr>
        <w:tc>
          <w:tcPr>
            <w:tcW w:w="846" w:type="dxa"/>
            <w:vAlign w:val="center"/>
          </w:tcPr>
          <w:p w:rsidR="00882EBE" w:rsidRPr="00882EBE" w:rsidRDefault="00882EBE" w:rsidP="00C931AD">
            <w:pPr>
              <w:jc w:val="center"/>
              <w:rPr>
                <w:rFonts w:ascii="仿宋" w:eastAsia="仿宋" w:hAnsi="仿宋"/>
                <w:sz w:val="28"/>
                <w:szCs w:val="44"/>
              </w:rPr>
            </w:pPr>
            <w:r w:rsidRPr="00882EBE">
              <w:rPr>
                <w:rFonts w:ascii="仿宋" w:eastAsia="仿宋" w:hAnsi="仿宋" w:hint="eastAsia"/>
                <w:sz w:val="28"/>
                <w:szCs w:val="44"/>
              </w:rPr>
              <w:t>2</w:t>
            </w:r>
            <w:r w:rsidRPr="00882EBE">
              <w:rPr>
                <w:rFonts w:ascii="仿宋" w:eastAsia="仿宋" w:hAnsi="仿宋"/>
                <w:sz w:val="28"/>
                <w:szCs w:val="44"/>
              </w:rPr>
              <w:t>3</w:t>
            </w:r>
          </w:p>
        </w:tc>
        <w:tc>
          <w:tcPr>
            <w:tcW w:w="2017" w:type="dxa"/>
            <w:vAlign w:val="center"/>
          </w:tcPr>
          <w:p w:rsidR="00882EBE" w:rsidRPr="00882EBE" w:rsidRDefault="00882EBE" w:rsidP="00C931A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82EBE">
              <w:rPr>
                <w:rFonts w:ascii="仿宋" w:eastAsia="仿宋" w:hAnsi="仿宋" w:hint="eastAsia"/>
                <w:sz w:val="28"/>
                <w:szCs w:val="28"/>
              </w:rPr>
              <w:t>培训中心</w:t>
            </w:r>
          </w:p>
        </w:tc>
        <w:tc>
          <w:tcPr>
            <w:tcW w:w="1701" w:type="dxa"/>
            <w:vAlign w:val="center"/>
          </w:tcPr>
          <w:p w:rsidR="00882EBE" w:rsidRPr="00882EBE" w:rsidRDefault="00882EBE" w:rsidP="00C931A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82EBE">
              <w:rPr>
                <w:rFonts w:ascii="仿宋" w:eastAsia="仿宋" w:hAnsi="仿宋" w:hint="eastAsia"/>
                <w:sz w:val="28"/>
                <w:szCs w:val="28"/>
              </w:rPr>
              <w:t>专技</w:t>
            </w:r>
            <w:r w:rsidRPr="00882EBE">
              <w:rPr>
                <w:rFonts w:ascii="仿宋" w:eastAsia="仿宋" w:hAnsi="仿宋"/>
                <w:sz w:val="28"/>
                <w:szCs w:val="28"/>
              </w:rPr>
              <w:t>3</w:t>
            </w:r>
          </w:p>
        </w:tc>
        <w:tc>
          <w:tcPr>
            <w:tcW w:w="1701" w:type="dxa"/>
            <w:vAlign w:val="center"/>
          </w:tcPr>
          <w:p w:rsidR="00882EBE" w:rsidRPr="00882EBE" w:rsidRDefault="00882EBE" w:rsidP="00C931A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82EBE">
              <w:rPr>
                <w:rFonts w:ascii="仿宋" w:eastAsia="仿宋" w:hAnsi="仿宋" w:hint="eastAsia"/>
                <w:sz w:val="28"/>
                <w:szCs w:val="28"/>
              </w:rPr>
              <w:t>郭柯钰</w:t>
            </w:r>
          </w:p>
        </w:tc>
        <w:tc>
          <w:tcPr>
            <w:tcW w:w="2602" w:type="dxa"/>
            <w:vAlign w:val="center"/>
          </w:tcPr>
          <w:p w:rsidR="00882EBE" w:rsidRPr="00882EBE" w:rsidRDefault="00882EBE" w:rsidP="00C931A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82EBE">
              <w:rPr>
                <w:rFonts w:ascii="仿宋" w:eastAsia="仿宋" w:hAnsi="仿宋"/>
                <w:sz w:val="28"/>
                <w:szCs w:val="28"/>
              </w:rPr>
              <w:t>2114604201026</w:t>
            </w:r>
          </w:p>
        </w:tc>
      </w:tr>
      <w:tr w:rsidR="00882EBE" w:rsidTr="005B6AA4">
        <w:trPr>
          <w:trHeight w:hRule="exact" w:val="680"/>
        </w:trPr>
        <w:tc>
          <w:tcPr>
            <w:tcW w:w="846" w:type="dxa"/>
            <w:vAlign w:val="center"/>
          </w:tcPr>
          <w:p w:rsidR="00882EBE" w:rsidRPr="00882EBE" w:rsidRDefault="00882EBE" w:rsidP="00C931AD">
            <w:pPr>
              <w:jc w:val="center"/>
              <w:rPr>
                <w:rFonts w:ascii="仿宋" w:eastAsia="仿宋" w:hAnsi="仿宋"/>
                <w:sz w:val="28"/>
                <w:szCs w:val="44"/>
              </w:rPr>
            </w:pPr>
            <w:r w:rsidRPr="00882EBE">
              <w:rPr>
                <w:rFonts w:ascii="仿宋" w:eastAsia="仿宋" w:hAnsi="仿宋" w:hint="eastAsia"/>
                <w:sz w:val="28"/>
                <w:szCs w:val="44"/>
              </w:rPr>
              <w:t>2</w:t>
            </w:r>
            <w:r w:rsidRPr="00882EBE">
              <w:rPr>
                <w:rFonts w:ascii="仿宋" w:eastAsia="仿宋" w:hAnsi="仿宋"/>
                <w:sz w:val="28"/>
                <w:szCs w:val="44"/>
              </w:rPr>
              <w:t>4</w:t>
            </w:r>
          </w:p>
        </w:tc>
        <w:tc>
          <w:tcPr>
            <w:tcW w:w="2017" w:type="dxa"/>
            <w:vAlign w:val="center"/>
          </w:tcPr>
          <w:p w:rsidR="00882EBE" w:rsidRPr="00882EBE" w:rsidRDefault="00882EBE" w:rsidP="00C931A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82EBE">
              <w:rPr>
                <w:rFonts w:ascii="仿宋" w:eastAsia="仿宋" w:hAnsi="仿宋" w:hint="eastAsia"/>
                <w:sz w:val="28"/>
                <w:szCs w:val="28"/>
              </w:rPr>
              <w:t>培训中心</w:t>
            </w:r>
          </w:p>
        </w:tc>
        <w:tc>
          <w:tcPr>
            <w:tcW w:w="1701" w:type="dxa"/>
            <w:vAlign w:val="center"/>
          </w:tcPr>
          <w:p w:rsidR="00882EBE" w:rsidRPr="00882EBE" w:rsidRDefault="00882EBE" w:rsidP="00C931A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82EBE">
              <w:rPr>
                <w:rFonts w:ascii="仿宋" w:eastAsia="仿宋" w:hAnsi="仿宋" w:hint="eastAsia"/>
                <w:sz w:val="28"/>
                <w:szCs w:val="28"/>
              </w:rPr>
              <w:t>专技</w:t>
            </w:r>
            <w:r w:rsidRPr="00882EBE">
              <w:rPr>
                <w:rFonts w:ascii="仿宋" w:eastAsia="仿宋" w:hAnsi="仿宋"/>
                <w:sz w:val="28"/>
                <w:szCs w:val="28"/>
              </w:rPr>
              <w:t>3</w:t>
            </w:r>
          </w:p>
        </w:tc>
        <w:tc>
          <w:tcPr>
            <w:tcW w:w="1701" w:type="dxa"/>
            <w:vAlign w:val="center"/>
          </w:tcPr>
          <w:p w:rsidR="00882EBE" w:rsidRPr="00882EBE" w:rsidRDefault="00882EBE" w:rsidP="00C931A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82EBE">
              <w:rPr>
                <w:rFonts w:ascii="仿宋" w:eastAsia="仿宋" w:hAnsi="仿宋" w:hint="eastAsia"/>
                <w:sz w:val="28"/>
                <w:szCs w:val="28"/>
              </w:rPr>
              <w:t>黄盈盈</w:t>
            </w:r>
          </w:p>
        </w:tc>
        <w:tc>
          <w:tcPr>
            <w:tcW w:w="2602" w:type="dxa"/>
            <w:vAlign w:val="center"/>
          </w:tcPr>
          <w:p w:rsidR="00882EBE" w:rsidRPr="00882EBE" w:rsidRDefault="00882EBE" w:rsidP="00C931A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82EBE">
              <w:rPr>
                <w:rFonts w:ascii="仿宋" w:eastAsia="仿宋" w:hAnsi="仿宋"/>
                <w:sz w:val="28"/>
                <w:szCs w:val="28"/>
              </w:rPr>
              <w:t>2114602202010</w:t>
            </w:r>
          </w:p>
        </w:tc>
      </w:tr>
    </w:tbl>
    <w:p w:rsidR="00C250E0" w:rsidRPr="00C250E0" w:rsidRDefault="00C250E0" w:rsidP="00C250E0">
      <w:pPr>
        <w:spacing w:line="560" w:lineRule="exact"/>
        <w:rPr>
          <w:rFonts w:ascii="方正小标宋_GBK" w:eastAsia="方正小标宋_GBK"/>
          <w:sz w:val="44"/>
          <w:szCs w:val="44"/>
        </w:rPr>
      </w:pPr>
    </w:p>
    <w:sectPr w:rsidR="00C250E0" w:rsidRPr="00C250E0" w:rsidSect="00C250E0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DB6" w:rsidRDefault="003B4DB6" w:rsidP="00C250E0">
      <w:r>
        <w:separator/>
      </w:r>
    </w:p>
  </w:endnote>
  <w:endnote w:type="continuationSeparator" w:id="0">
    <w:p w:rsidR="003B4DB6" w:rsidRDefault="003B4DB6" w:rsidP="00C25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DB6" w:rsidRDefault="003B4DB6" w:rsidP="00C250E0">
      <w:r>
        <w:separator/>
      </w:r>
    </w:p>
  </w:footnote>
  <w:footnote w:type="continuationSeparator" w:id="0">
    <w:p w:rsidR="003B4DB6" w:rsidRDefault="003B4DB6" w:rsidP="00C250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CBE"/>
    <w:rsid w:val="000F0F34"/>
    <w:rsid w:val="00165BDF"/>
    <w:rsid w:val="0029772D"/>
    <w:rsid w:val="003B4DB6"/>
    <w:rsid w:val="00586EAC"/>
    <w:rsid w:val="005B6AA4"/>
    <w:rsid w:val="00882EBE"/>
    <w:rsid w:val="00B25CBE"/>
    <w:rsid w:val="00C250E0"/>
    <w:rsid w:val="00C931AD"/>
    <w:rsid w:val="00E93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D016B12-171E-4979-94D2-0B98420CB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0E0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250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250E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250E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250E0"/>
    <w:rPr>
      <w:sz w:val="18"/>
      <w:szCs w:val="18"/>
    </w:rPr>
  </w:style>
  <w:style w:type="table" w:styleId="a5">
    <w:name w:val="Table Grid"/>
    <w:basedOn w:val="a1"/>
    <w:uiPriority w:val="39"/>
    <w:rsid w:val="00C250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闫政浩</dc:creator>
  <cp:keywords/>
  <dc:description/>
  <cp:lastModifiedBy>闫政浩</cp:lastModifiedBy>
  <cp:revision>6</cp:revision>
  <dcterms:created xsi:type="dcterms:W3CDTF">2025-06-06T03:54:00Z</dcterms:created>
  <dcterms:modified xsi:type="dcterms:W3CDTF">2025-06-06T07:20:00Z</dcterms:modified>
</cp:coreProperties>
</file>